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EC5FE9">
      <w:pPr>
        <w:spacing w:before="0" w:after="40"/>
        <w:jc w:val="center"/>
      </w:pPr>
      <w:r>
        <w:rPr>
          <w:rFonts w:ascii="黑体" w:hAnsi="黑体" w:eastAsia="黑体"/>
          <w:b/>
          <w:sz w:val="32"/>
        </w:rPr>
        <w:t>上海理工大学健康科学与工程学院</w:t>
      </w:r>
    </w:p>
    <w:p w14:paraId="01513470">
      <w:pPr>
        <w:spacing w:before="0" w:after="120"/>
        <w:jc w:val="center"/>
      </w:pPr>
      <w:r>
        <w:rPr>
          <w:rFonts w:ascii="黑体" w:hAnsi="黑体" w:eastAsia="黑体"/>
          <w:b/>
          <w:sz w:val="32"/>
        </w:rPr>
        <w:t>实践成果申请学位论文毕业培育项目申请表</w:t>
      </w:r>
    </w:p>
    <w:p w14:paraId="61688070">
      <w:pPr>
        <w:spacing w:before="40" w:after="160" w:line="276" w:lineRule="auto"/>
        <w:jc w:val="left"/>
        <w:rPr>
          <w:rFonts w:hint="eastAsia" w:eastAsia="宋体"/>
          <w:lang w:eastAsia="zh-CN"/>
        </w:rPr>
      </w:pPr>
      <w:r>
        <w:rPr>
          <w:rFonts w:ascii="宋体" w:hAnsi="宋体" w:eastAsia="宋体"/>
          <w:color w:val="595959"/>
          <w:sz w:val="18"/>
        </w:rPr>
        <w:t>（依据：《中华人民共和国学位法》《教育部关于深入推进学术学位与专业学位研究生教育分类发展的意见》（教研〔2023〕2号）、《专业学位研究生教育发展方案（2020-2025）》（学位〔2020〕20号）、《上海理工大学工程类专业学位研究生学位论文与申请学位实践成果实施细则》（研究生院〔2025〕10号）</w:t>
      </w:r>
      <w:r>
        <w:rPr>
          <w:rFonts w:hint="eastAsia" w:ascii="宋体" w:hAnsi="宋体" w:eastAsia="宋体"/>
          <w:color w:val="595959"/>
          <w:sz w:val="18"/>
          <w:lang w:eastAsia="zh-CN"/>
        </w:rPr>
        <w:t>）</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8"/>
        <w:gridCol w:w="6520"/>
      </w:tblGrid>
      <w:tr w14:paraId="72A19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1" w:hRule="atLeast"/>
          <w:jc w:val="center"/>
        </w:trPr>
        <w:tc>
          <w:tcPr>
            <w:tcW w:w="8788" w:type="dxa"/>
            <w:gridSpan w:val="2"/>
          </w:tcPr>
          <w:p w14:paraId="46891AD2">
            <w:pPr>
              <w:spacing w:before="40" w:after="40" w:line="276" w:lineRule="auto"/>
              <w:jc w:val="left"/>
            </w:pPr>
            <w:r>
              <w:rPr>
                <w:rFonts w:ascii="黑体" w:hAnsi="黑体" w:eastAsia="黑体"/>
                <w:b/>
                <w:sz w:val="22"/>
              </w:rPr>
              <w:t>一、申请人（导师）基本信息</w:t>
            </w:r>
          </w:p>
        </w:tc>
      </w:tr>
      <w:tr w14:paraId="39B3B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2268" w:type="dxa"/>
          </w:tcPr>
          <w:p w14:paraId="1B9CB775">
            <w:pPr>
              <w:spacing w:before="40" w:after="40" w:line="276" w:lineRule="auto"/>
              <w:jc w:val="center"/>
            </w:pPr>
            <w:r>
              <w:rPr>
                <w:rFonts w:ascii="宋体" w:hAnsi="宋体" w:eastAsia="宋体"/>
                <w:b/>
                <w:sz w:val="21"/>
              </w:rPr>
              <w:t>姓名</w:t>
            </w:r>
          </w:p>
        </w:tc>
        <w:tc>
          <w:tcPr>
            <w:tcW w:w="6520" w:type="dxa"/>
          </w:tcPr>
          <w:p w14:paraId="07B8B853">
            <w:pPr>
              <w:spacing w:before="40" w:after="40" w:line="276" w:lineRule="auto"/>
              <w:jc w:val="left"/>
            </w:pPr>
          </w:p>
        </w:tc>
      </w:tr>
      <w:tr w14:paraId="264C5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2268" w:type="dxa"/>
          </w:tcPr>
          <w:p w14:paraId="59A48676">
            <w:pPr>
              <w:spacing w:before="40" w:after="40" w:line="276" w:lineRule="auto"/>
              <w:jc w:val="center"/>
            </w:pPr>
            <w:r>
              <w:rPr>
                <w:rFonts w:ascii="宋体" w:hAnsi="宋体" w:eastAsia="宋体"/>
                <w:b/>
                <w:sz w:val="21"/>
              </w:rPr>
              <w:t>工号</w:t>
            </w:r>
          </w:p>
        </w:tc>
        <w:tc>
          <w:tcPr>
            <w:tcW w:w="6520" w:type="dxa"/>
          </w:tcPr>
          <w:p w14:paraId="5C9F1791">
            <w:pPr>
              <w:spacing w:before="40" w:after="40" w:line="276" w:lineRule="auto"/>
              <w:jc w:val="left"/>
            </w:pPr>
          </w:p>
        </w:tc>
      </w:tr>
      <w:tr w14:paraId="77674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2268" w:type="dxa"/>
          </w:tcPr>
          <w:p w14:paraId="71B47BCC">
            <w:pPr>
              <w:spacing w:before="40" w:after="40" w:line="276" w:lineRule="auto"/>
              <w:jc w:val="center"/>
            </w:pPr>
            <w:r>
              <w:rPr>
                <w:rFonts w:ascii="宋体" w:hAnsi="宋体" w:eastAsia="宋体"/>
                <w:b/>
                <w:sz w:val="21"/>
              </w:rPr>
              <w:t>职称</w:t>
            </w:r>
          </w:p>
        </w:tc>
        <w:tc>
          <w:tcPr>
            <w:tcW w:w="6520" w:type="dxa"/>
          </w:tcPr>
          <w:p w14:paraId="4804B212">
            <w:pPr>
              <w:spacing w:before="40" w:after="40" w:line="276" w:lineRule="auto"/>
              <w:jc w:val="left"/>
            </w:pPr>
          </w:p>
        </w:tc>
      </w:tr>
      <w:tr w14:paraId="47FDD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2268" w:type="dxa"/>
          </w:tcPr>
          <w:p w14:paraId="557FAF4B">
            <w:pPr>
              <w:spacing w:before="40" w:after="40" w:line="276" w:lineRule="auto"/>
              <w:jc w:val="center"/>
            </w:pPr>
            <w:r>
              <w:rPr>
                <w:rFonts w:ascii="宋体" w:hAnsi="宋体" w:eastAsia="宋体"/>
                <w:b/>
                <w:sz w:val="21"/>
              </w:rPr>
              <w:t>所属系/所</w:t>
            </w:r>
          </w:p>
        </w:tc>
        <w:tc>
          <w:tcPr>
            <w:tcW w:w="6520" w:type="dxa"/>
          </w:tcPr>
          <w:p w14:paraId="4C641FDA">
            <w:pPr>
              <w:spacing w:before="40" w:after="40" w:line="276" w:lineRule="auto"/>
              <w:jc w:val="left"/>
            </w:pPr>
          </w:p>
        </w:tc>
      </w:tr>
      <w:tr w14:paraId="2A83C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2268" w:type="dxa"/>
          </w:tcPr>
          <w:p w14:paraId="501AF272">
            <w:pPr>
              <w:spacing w:before="40" w:after="40" w:line="276" w:lineRule="auto"/>
              <w:jc w:val="center"/>
            </w:pPr>
            <w:r>
              <w:rPr>
                <w:rFonts w:ascii="宋体" w:hAnsi="宋体" w:eastAsia="宋体"/>
                <w:b/>
                <w:sz w:val="21"/>
              </w:rPr>
              <w:t>研究方向</w:t>
            </w:r>
          </w:p>
        </w:tc>
        <w:tc>
          <w:tcPr>
            <w:tcW w:w="6520" w:type="dxa"/>
          </w:tcPr>
          <w:p w14:paraId="604572B6">
            <w:pPr>
              <w:spacing w:before="40" w:after="40" w:line="276" w:lineRule="auto"/>
              <w:jc w:val="left"/>
            </w:pPr>
          </w:p>
        </w:tc>
      </w:tr>
      <w:tr w14:paraId="26A6F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2268" w:type="dxa"/>
          </w:tcPr>
          <w:p w14:paraId="44B2AB23">
            <w:pPr>
              <w:spacing w:before="40" w:after="40" w:line="276" w:lineRule="auto"/>
              <w:jc w:val="center"/>
            </w:pPr>
            <w:r>
              <w:rPr>
                <w:rFonts w:ascii="宋体" w:hAnsi="宋体" w:eastAsia="宋体"/>
                <w:b/>
                <w:sz w:val="21"/>
              </w:rPr>
              <w:t>联系电话</w:t>
            </w:r>
          </w:p>
        </w:tc>
        <w:tc>
          <w:tcPr>
            <w:tcW w:w="6520" w:type="dxa"/>
          </w:tcPr>
          <w:p w14:paraId="336C9741">
            <w:pPr>
              <w:spacing w:before="40" w:after="40" w:line="276" w:lineRule="auto"/>
              <w:jc w:val="left"/>
            </w:pPr>
          </w:p>
        </w:tc>
      </w:tr>
      <w:tr w14:paraId="107C5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2268" w:type="dxa"/>
          </w:tcPr>
          <w:p w14:paraId="6A9A3CAC">
            <w:pPr>
              <w:spacing w:before="40" w:after="40" w:line="276" w:lineRule="auto"/>
              <w:jc w:val="center"/>
            </w:pPr>
            <w:r>
              <w:rPr>
                <w:rFonts w:ascii="宋体" w:hAnsi="宋体" w:eastAsia="宋体"/>
                <w:b/>
                <w:sz w:val="21"/>
              </w:rPr>
              <w:t>电子邮箱</w:t>
            </w:r>
          </w:p>
        </w:tc>
        <w:tc>
          <w:tcPr>
            <w:tcW w:w="6520" w:type="dxa"/>
          </w:tcPr>
          <w:p w14:paraId="001FE2E5">
            <w:pPr>
              <w:spacing w:before="40" w:after="40" w:line="276" w:lineRule="auto"/>
              <w:jc w:val="left"/>
            </w:pPr>
          </w:p>
        </w:tc>
      </w:tr>
      <w:tr w14:paraId="19597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8788" w:type="dxa"/>
            <w:gridSpan w:val="2"/>
          </w:tcPr>
          <w:p w14:paraId="1702034D">
            <w:pPr>
              <w:spacing w:before="40" w:after="40" w:line="276" w:lineRule="auto"/>
              <w:jc w:val="left"/>
            </w:pPr>
            <w:r>
              <w:rPr>
                <w:rFonts w:ascii="黑体" w:hAnsi="黑体" w:eastAsia="黑体"/>
                <w:b/>
                <w:sz w:val="22"/>
              </w:rPr>
              <w:t>二、拟培育项目基本信息</w:t>
            </w:r>
          </w:p>
        </w:tc>
      </w:tr>
      <w:tr w14:paraId="7CC0D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2268" w:type="dxa"/>
          </w:tcPr>
          <w:p w14:paraId="5F2B8AE8">
            <w:pPr>
              <w:spacing w:before="40" w:after="40" w:line="276" w:lineRule="auto"/>
              <w:jc w:val="center"/>
            </w:pPr>
            <w:r>
              <w:rPr>
                <w:rFonts w:ascii="宋体" w:hAnsi="宋体" w:eastAsia="宋体"/>
                <w:b/>
                <w:sz w:val="21"/>
              </w:rPr>
              <w:t>项目名称</w:t>
            </w:r>
          </w:p>
        </w:tc>
        <w:tc>
          <w:tcPr>
            <w:tcW w:w="6520" w:type="dxa"/>
          </w:tcPr>
          <w:p w14:paraId="59BD5A5B">
            <w:pPr>
              <w:spacing w:before="40" w:after="40" w:line="276" w:lineRule="auto"/>
              <w:jc w:val="left"/>
            </w:pPr>
          </w:p>
        </w:tc>
      </w:tr>
      <w:tr w14:paraId="270F0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2268" w:type="dxa"/>
          </w:tcPr>
          <w:p w14:paraId="567223FE">
            <w:pPr>
              <w:spacing w:before="40" w:after="40" w:line="276" w:lineRule="auto"/>
              <w:jc w:val="center"/>
            </w:pPr>
            <w:r>
              <w:rPr>
                <w:rFonts w:ascii="宋体" w:hAnsi="宋体" w:eastAsia="宋体"/>
                <w:b/>
                <w:sz w:val="21"/>
              </w:rPr>
              <w:t>成果形式</w:t>
            </w:r>
          </w:p>
        </w:tc>
        <w:tc>
          <w:tcPr>
            <w:tcW w:w="6520" w:type="dxa"/>
          </w:tcPr>
          <w:p w14:paraId="2387B611">
            <w:pPr>
              <w:spacing w:before="40" w:after="40" w:line="276" w:lineRule="auto"/>
              <w:jc w:val="left"/>
            </w:pPr>
            <w:r>
              <w:rPr>
                <w:rFonts w:ascii="宋体" w:hAnsi="宋体" w:eastAsia="宋体"/>
                <w:b w:val="0"/>
                <w:sz w:val="21"/>
              </w:rPr>
              <w:t>□ 产品设计（作品创作）    □ 方案设计</w:t>
            </w:r>
          </w:p>
        </w:tc>
      </w:tr>
      <w:tr w14:paraId="130BB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3" w:hRule="atLeast"/>
          <w:jc w:val="center"/>
        </w:trPr>
        <w:tc>
          <w:tcPr>
            <w:tcW w:w="2268" w:type="dxa"/>
          </w:tcPr>
          <w:p w14:paraId="2E7ED74E">
            <w:pPr>
              <w:spacing w:before="40" w:after="40" w:line="276" w:lineRule="auto"/>
              <w:jc w:val="center"/>
            </w:pPr>
            <w:r>
              <w:rPr>
                <w:rFonts w:ascii="宋体" w:hAnsi="宋体" w:eastAsia="宋体"/>
                <w:b/>
                <w:sz w:val="21"/>
              </w:rPr>
              <w:t>项目所属领域</w:t>
            </w:r>
          </w:p>
        </w:tc>
        <w:tc>
          <w:tcPr>
            <w:tcW w:w="6520" w:type="dxa"/>
          </w:tcPr>
          <w:p w14:paraId="12C177FB">
            <w:pPr>
              <w:spacing w:before="40" w:after="40" w:line="276" w:lineRule="auto"/>
              <w:jc w:val="left"/>
            </w:pPr>
            <w:r>
              <w:rPr>
                <w:rFonts w:ascii="宋体" w:hAnsi="宋体" w:eastAsia="宋体"/>
                <w:b w:val="0"/>
                <w:sz w:val="21"/>
              </w:rPr>
              <w:t>□ 生物医学工程（085409）    □ 食品工程（086003）</w:t>
            </w:r>
          </w:p>
        </w:tc>
      </w:tr>
      <w:tr w14:paraId="40408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2268" w:type="dxa"/>
          </w:tcPr>
          <w:p w14:paraId="2DFE64B8">
            <w:pPr>
              <w:spacing w:before="40" w:after="40" w:line="276" w:lineRule="auto"/>
              <w:jc w:val="center"/>
            </w:pPr>
            <w:r>
              <w:rPr>
                <w:rFonts w:ascii="宋体" w:hAnsi="宋体" w:eastAsia="宋体"/>
                <w:b/>
                <w:sz w:val="21"/>
              </w:rPr>
              <w:t>项目起止时间</w:t>
            </w:r>
          </w:p>
        </w:tc>
        <w:tc>
          <w:tcPr>
            <w:tcW w:w="6520" w:type="dxa"/>
          </w:tcPr>
          <w:p w14:paraId="6317946D">
            <w:pPr>
              <w:spacing w:before="40" w:after="40" w:line="276" w:lineRule="auto"/>
              <w:jc w:val="left"/>
            </w:pPr>
            <w:r>
              <w:rPr>
                <w:rFonts w:ascii="宋体" w:hAnsi="宋体" w:eastAsia="宋体"/>
                <w:b w:val="0"/>
                <w:sz w:val="21"/>
              </w:rPr>
              <w:t xml:space="preserve">        年    月  至        年    月</w:t>
            </w:r>
          </w:p>
        </w:tc>
      </w:tr>
      <w:tr w14:paraId="3606B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2268" w:type="dxa"/>
          </w:tcPr>
          <w:p w14:paraId="54959BFA">
            <w:pPr>
              <w:spacing w:before="40" w:after="40" w:line="276" w:lineRule="auto"/>
              <w:jc w:val="center"/>
            </w:pPr>
            <w:r>
              <w:rPr>
                <w:rFonts w:ascii="宋体" w:hAnsi="宋体" w:eastAsia="宋体"/>
                <w:b/>
                <w:sz w:val="21"/>
              </w:rPr>
              <w:t>联合培养单位</w:t>
            </w:r>
          </w:p>
        </w:tc>
        <w:tc>
          <w:tcPr>
            <w:tcW w:w="6520" w:type="dxa"/>
          </w:tcPr>
          <w:p w14:paraId="66D5C919">
            <w:pPr>
              <w:spacing w:before="40" w:after="40" w:line="276" w:lineRule="auto"/>
              <w:jc w:val="left"/>
            </w:pPr>
          </w:p>
        </w:tc>
      </w:tr>
      <w:tr w14:paraId="22126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8788" w:type="dxa"/>
            <w:gridSpan w:val="2"/>
          </w:tcPr>
          <w:p w14:paraId="41079D6D">
            <w:pPr>
              <w:spacing w:before="40" w:after="40" w:line="276" w:lineRule="auto"/>
              <w:jc w:val="left"/>
            </w:pPr>
            <w:r>
              <w:rPr>
                <w:rFonts w:ascii="黑体" w:hAnsi="黑体" w:eastAsia="黑体"/>
                <w:b/>
                <w:sz w:val="22"/>
              </w:rPr>
              <w:t>三、拟指导学生信息</w:t>
            </w:r>
          </w:p>
        </w:tc>
      </w:tr>
      <w:tr w14:paraId="5C67D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2268" w:type="dxa"/>
          </w:tcPr>
          <w:p w14:paraId="52BF3B6A">
            <w:pPr>
              <w:spacing w:before="40" w:after="40" w:line="276" w:lineRule="auto"/>
              <w:jc w:val="center"/>
            </w:pPr>
            <w:r>
              <w:rPr>
                <w:rFonts w:ascii="宋体" w:hAnsi="宋体" w:eastAsia="宋体"/>
                <w:b/>
                <w:sz w:val="21"/>
              </w:rPr>
              <w:t>姓名</w:t>
            </w:r>
          </w:p>
        </w:tc>
        <w:tc>
          <w:tcPr>
            <w:tcW w:w="6520" w:type="dxa"/>
          </w:tcPr>
          <w:p w14:paraId="69E466FF">
            <w:pPr>
              <w:spacing w:before="40" w:after="40" w:line="276" w:lineRule="auto"/>
              <w:jc w:val="left"/>
            </w:pPr>
          </w:p>
        </w:tc>
      </w:tr>
      <w:tr w14:paraId="6E7A8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2268" w:type="dxa"/>
          </w:tcPr>
          <w:p w14:paraId="434FF17D">
            <w:pPr>
              <w:spacing w:before="40" w:after="40" w:line="276" w:lineRule="auto"/>
              <w:jc w:val="center"/>
            </w:pPr>
            <w:r>
              <w:rPr>
                <w:rFonts w:ascii="宋体" w:hAnsi="宋体" w:eastAsia="宋体"/>
                <w:b/>
                <w:sz w:val="21"/>
              </w:rPr>
              <w:t>学号</w:t>
            </w:r>
          </w:p>
        </w:tc>
        <w:tc>
          <w:tcPr>
            <w:tcW w:w="6520" w:type="dxa"/>
          </w:tcPr>
          <w:p w14:paraId="27393433">
            <w:pPr>
              <w:spacing w:before="40" w:after="40" w:line="276" w:lineRule="auto"/>
              <w:jc w:val="left"/>
            </w:pPr>
          </w:p>
        </w:tc>
      </w:tr>
      <w:tr w14:paraId="6D1D3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2268" w:type="dxa"/>
          </w:tcPr>
          <w:p w14:paraId="2A5126E3">
            <w:pPr>
              <w:spacing w:before="40" w:after="40" w:line="276" w:lineRule="auto"/>
              <w:jc w:val="center"/>
            </w:pPr>
            <w:r>
              <w:rPr>
                <w:rFonts w:ascii="宋体" w:hAnsi="宋体" w:eastAsia="宋体"/>
                <w:b/>
                <w:sz w:val="21"/>
              </w:rPr>
              <w:t>专业</w:t>
            </w:r>
          </w:p>
        </w:tc>
        <w:tc>
          <w:tcPr>
            <w:tcW w:w="6520" w:type="dxa"/>
          </w:tcPr>
          <w:p w14:paraId="10656431">
            <w:pPr>
              <w:spacing w:before="40" w:after="40" w:line="276" w:lineRule="auto"/>
              <w:jc w:val="left"/>
            </w:pPr>
          </w:p>
        </w:tc>
      </w:tr>
      <w:tr w14:paraId="26006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2268" w:type="dxa"/>
          </w:tcPr>
          <w:p w14:paraId="225F4624">
            <w:pPr>
              <w:spacing w:before="40" w:after="40" w:line="276" w:lineRule="auto"/>
              <w:jc w:val="center"/>
            </w:pPr>
            <w:r>
              <w:rPr>
                <w:rFonts w:ascii="宋体" w:hAnsi="宋体" w:eastAsia="宋体"/>
                <w:b/>
                <w:sz w:val="21"/>
              </w:rPr>
              <w:t>年级</w:t>
            </w:r>
          </w:p>
        </w:tc>
        <w:tc>
          <w:tcPr>
            <w:tcW w:w="6520" w:type="dxa"/>
          </w:tcPr>
          <w:p w14:paraId="29CC08E6">
            <w:pPr>
              <w:spacing w:before="40" w:after="40" w:line="276" w:lineRule="auto"/>
              <w:jc w:val="left"/>
            </w:pPr>
          </w:p>
        </w:tc>
      </w:tr>
      <w:tr w14:paraId="77EE1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2268" w:type="dxa"/>
          </w:tcPr>
          <w:p w14:paraId="3BE1F35F">
            <w:pPr>
              <w:spacing w:before="40" w:after="40" w:line="276" w:lineRule="auto"/>
              <w:jc w:val="center"/>
            </w:pPr>
            <w:r>
              <w:rPr>
                <w:rFonts w:ascii="宋体" w:hAnsi="宋体" w:eastAsia="宋体"/>
                <w:b/>
                <w:sz w:val="21"/>
              </w:rPr>
              <w:t>入学年月</w:t>
            </w:r>
          </w:p>
        </w:tc>
        <w:tc>
          <w:tcPr>
            <w:tcW w:w="6520" w:type="dxa"/>
          </w:tcPr>
          <w:p w14:paraId="35092E9D">
            <w:pPr>
              <w:spacing w:before="40" w:after="40" w:line="276" w:lineRule="auto"/>
              <w:jc w:val="left"/>
            </w:pPr>
          </w:p>
        </w:tc>
      </w:tr>
      <w:tr w14:paraId="7F9EA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8788" w:type="dxa"/>
            <w:gridSpan w:val="2"/>
          </w:tcPr>
          <w:p w14:paraId="1B2E9427">
            <w:pPr>
              <w:spacing w:before="40" w:after="40" w:line="276" w:lineRule="auto"/>
              <w:jc w:val="left"/>
            </w:pPr>
            <w:r>
              <w:rPr>
                <w:rFonts w:ascii="黑体" w:hAnsi="黑体" w:eastAsia="黑体"/>
                <w:b/>
                <w:sz w:val="22"/>
              </w:rPr>
              <w:t>四、项目简介</w:t>
            </w:r>
          </w:p>
        </w:tc>
      </w:tr>
      <w:tr w14:paraId="46404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2268" w:type="dxa"/>
          </w:tcPr>
          <w:p w14:paraId="66811E5F">
            <w:pPr>
              <w:spacing w:before="40" w:after="40" w:line="276" w:lineRule="auto"/>
              <w:jc w:val="center"/>
            </w:pPr>
            <w:r>
              <w:rPr>
                <w:rFonts w:ascii="宋体" w:hAnsi="宋体" w:eastAsia="宋体"/>
                <w:b/>
                <w:sz w:val="21"/>
              </w:rPr>
              <w:t>成果名称</w:t>
            </w:r>
          </w:p>
        </w:tc>
        <w:tc>
          <w:tcPr>
            <w:tcW w:w="6520" w:type="dxa"/>
          </w:tcPr>
          <w:p w14:paraId="269144AC">
            <w:pPr>
              <w:spacing w:before="40" w:after="40" w:line="276" w:lineRule="auto"/>
              <w:jc w:val="left"/>
            </w:pPr>
          </w:p>
        </w:tc>
      </w:tr>
      <w:tr w14:paraId="79F04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2268" w:type="dxa"/>
          </w:tcPr>
          <w:p w14:paraId="55B3F56A">
            <w:pPr>
              <w:spacing w:before="40" w:after="40" w:line="276" w:lineRule="auto"/>
              <w:jc w:val="center"/>
            </w:pPr>
            <w:r>
              <w:rPr>
                <w:rFonts w:ascii="宋体" w:hAnsi="宋体" w:eastAsia="宋体"/>
                <w:b/>
                <w:sz w:val="21"/>
              </w:rPr>
              <w:t>成果类型</w:t>
            </w:r>
          </w:p>
        </w:tc>
        <w:tc>
          <w:tcPr>
            <w:tcW w:w="6520" w:type="dxa"/>
          </w:tcPr>
          <w:p w14:paraId="5D2697CD">
            <w:pPr>
              <w:spacing w:before="40" w:after="40" w:line="276" w:lineRule="auto"/>
              <w:jc w:val="left"/>
            </w:pPr>
            <w:r>
              <w:rPr>
                <w:rFonts w:ascii="宋体" w:hAnsi="宋体" w:eastAsia="宋体"/>
                <w:b w:val="0"/>
                <w:sz w:val="21"/>
              </w:rPr>
              <w:t>（计算机软件/硬件系统、设备/装备、新材料、技术标准、制造工艺等）</w:t>
            </w:r>
          </w:p>
        </w:tc>
      </w:tr>
      <w:tr w14:paraId="1D134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2268" w:type="dxa"/>
          </w:tcPr>
          <w:p w14:paraId="6093370C">
            <w:pPr>
              <w:spacing w:before="40" w:after="40" w:line="276" w:lineRule="auto"/>
              <w:jc w:val="center"/>
              <w:rPr>
                <w:rFonts w:hint="default" w:eastAsia="宋体"/>
                <w:lang w:val="en-US" w:eastAsia="zh-CN"/>
              </w:rPr>
            </w:pPr>
            <w:r>
              <w:rPr>
                <w:rFonts w:ascii="宋体" w:hAnsi="宋体" w:eastAsia="宋体"/>
                <w:b/>
                <w:sz w:val="21"/>
              </w:rPr>
              <w:t>解决的关键工程技术问题</w:t>
            </w:r>
            <w:r>
              <w:rPr>
                <w:rFonts w:hint="eastAsia" w:ascii="宋体" w:hAnsi="宋体" w:eastAsia="宋体"/>
                <w:b/>
                <w:sz w:val="21"/>
                <w:lang w:val="en-US" w:eastAsia="zh-CN"/>
              </w:rPr>
              <w:t>所应用的领域</w:t>
            </w:r>
          </w:p>
        </w:tc>
        <w:tc>
          <w:tcPr>
            <w:tcW w:w="6520" w:type="dxa"/>
          </w:tcPr>
          <w:p w14:paraId="6D2A7D12">
            <w:pPr>
              <w:spacing w:before="40" w:after="40" w:line="276" w:lineRule="auto"/>
              <w:jc w:val="left"/>
            </w:pPr>
          </w:p>
        </w:tc>
      </w:tr>
      <w:tr w14:paraId="34B28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8788" w:type="dxa"/>
            <w:gridSpan w:val="2"/>
          </w:tcPr>
          <w:p w14:paraId="16CC1E87">
            <w:pPr>
              <w:spacing w:before="40" w:after="40" w:line="276" w:lineRule="auto"/>
              <w:jc w:val="left"/>
            </w:pPr>
            <w:r>
              <w:rPr>
                <w:rFonts w:ascii="黑体" w:hAnsi="黑体" w:eastAsia="黑体"/>
                <w:b/>
                <w:sz w:val="22"/>
              </w:rPr>
              <w:t>五、项目可行性分析</w:t>
            </w:r>
          </w:p>
        </w:tc>
      </w:tr>
      <w:tr w14:paraId="02828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2268" w:type="dxa"/>
          </w:tcPr>
          <w:p w14:paraId="616314A1">
            <w:pPr>
              <w:spacing w:before="40" w:after="40" w:line="276" w:lineRule="auto"/>
              <w:jc w:val="center"/>
            </w:pPr>
            <w:r>
              <w:rPr>
                <w:rFonts w:ascii="宋体" w:hAnsi="宋体" w:eastAsia="宋体"/>
                <w:b/>
                <w:sz w:val="21"/>
              </w:rPr>
              <w:t>（一）是否符合</w:t>
            </w:r>
            <w:r>
              <w:rPr>
                <w:rFonts w:ascii="宋体" w:hAnsi="宋体" w:eastAsia="宋体"/>
                <w:b/>
                <w:sz w:val="21"/>
              </w:rPr>
              <w:br w:type="textWrapping"/>
            </w:r>
            <w:r>
              <w:rPr>
                <w:rFonts w:ascii="宋体" w:hAnsi="宋体" w:eastAsia="宋体"/>
                <w:b/>
                <w:sz w:val="21"/>
              </w:rPr>
              <w:t>实践成果基本</w:t>
            </w:r>
            <w:r>
              <w:rPr>
                <w:rFonts w:ascii="宋体" w:hAnsi="宋体" w:eastAsia="宋体"/>
                <w:b/>
                <w:sz w:val="21"/>
              </w:rPr>
              <w:br w:type="textWrapping"/>
            </w:r>
            <w:r>
              <w:rPr>
                <w:rFonts w:ascii="宋体" w:hAnsi="宋体" w:eastAsia="宋体"/>
                <w:b/>
                <w:sz w:val="21"/>
              </w:rPr>
              <w:t>要求的说明</w:t>
            </w:r>
          </w:p>
        </w:tc>
        <w:tc>
          <w:tcPr>
            <w:tcW w:w="6520" w:type="dxa"/>
          </w:tcPr>
          <w:p w14:paraId="58C750D5">
            <w:pPr>
              <w:spacing w:before="40" w:after="40" w:line="276" w:lineRule="auto"/>
              <w:jc w:val="left"/>
            </w:pPr>
            <w:r>
              <w:rPr>
                <w:rFonts w:ascii="宋体" w:hAnsi="宋体" w:eastAsia="宋体"/>
                <w:b w:val="0"/>
                <w:sz w:val="21"/>
              </w:rPr>
              <w:t>（请对照《上海理工大学工程类专业学位研究生学位论文与申请学位实践成果实施细则》第九条，说明本项目成果是否体现工程性、创新性、实践性、应用性和可展示性等特征）</w:t>
            </w:r>
          </w:p>
        </w:tc>
      </w:tr>
      <w:tr w14:paraId="63B07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2268" w:type="dxa"/>
          </w:tcPr>
          <w:p w14:paraId="5898D6C8">
            <w:pPr>
              <w:spacing w:before="40" w:after="40" w:line="276" w:lineRule="auto"/>
              <w:jc w:val="center"/>
            </w:pPr>
            <w:r>
              <w:rPr>
                <w:rFonts w:ascii="宋体" w:hAnsi="宋体" w:eastAsia="宋体"/>
                <w:b/>
                <w:sz w:val="21"/>
              </w:rPr>
              <w:t>（二）拟申请</w:t>
            </w:r>
            <w:r>
              <w:rPr>
                <w:rFonts w:ascii="宋体" w:hAnsi="宋体" w:eastAsia="宋体"/>
                <w:b/>
                <w:sz w:val="21"/>
              </w:rPr>
              <w:br w:type="textWrapping"/>
            </w:r>
            <w:r>
              <w:rPr>
                <w:rFonts w:ascii="宋体" w:hAnsi="宋体" w:eastAsia="宋体"/>
                <w:b/>
                <w:sz w:val="21"/>
              </w:rPr>
              <w:t>认定标准对照</w:t>
            </w:r>
          </w:p>
        </w:tc>
        <w:tc>
          <w:tcPr>
            <w:tcW w:w="6520" w:type="dxa"/>
          </w:tcPr>
          <w:p w14:paraId="22905D63">
            <w:pPr>
              <w:spacing w:before="20" w:after="20" w:line="276" w:lineRule="auto"/>
            </w:pPr>
            <w:r>
              <w:rPr>
                <w:rFonts w:ascii="宋体" w:hAnsi="宋体" w:eastAsia="宋体"/>
                <w:b w:val="0"/>
                <w:sz w:val="21"/>
              </w:rPr>
              <w:t>（请勾选符合项并填写相关内容）</w:t>
            </w:r>
          </w:p>
          <w:p w14:paraId="5371C62F">
            <w:pPr>
              <w:spacing w:before="20" w:after="20" w:line="276" w:lineRule="auto"/>
            </w:pPr>
            <w:r>
              <w:rPr>
                <w:rFonts w:ascii="宋体" w:hAnsi="宋体" w:eastAsia="宋体"/>
                <w:b w:val="0"/>
                <w:sz w:val="21"/>
              </w:rPr>
              <w:t>□（一）获得国家级科技奖励1项（排名不限），或省部级科技奖励一等奖1项（排名不限），或省部级科技奖励二等奖1项（排名前5）</w:t>
            </w:r>
          </w:p>
          <w:p w14:paraId="2F0C8F7D">
            <w:pPr>
              <w:spacing w:before="20" w:after="20" w:line="276" w:lineRule="auto"/>
            </w:pPr>
            <w:r>
              <w:rPr>
                <w:rFonts w:ascii="宋体" w:hAnsi="宋体" w:eastAsia="宋体"/>
                <w:b w:val="0"/>
                <w:sz w:val="21"/>
              </w:rPr>
              <w:t>□（二）制定所在领域已执行或试行的国际标准（排名前10），或制定所在领域已执行或试行的国家标准（排名前5）</w:t>
            </w:r>
          </w:p>
          <w:p w14:paraId="4D2FC68A">
            <w:pPr>
              <w:spacing w:before="20" w:after="20" w:line="276" w:lineRule="auto"/>
            </w:pPr>
            <w:r>
              <w:rPr>
                <w:rFonts w:ascii="宋体" w:hAnsi="宋体" w:eastAsia="宋体"/>
                <w:b w:val="0"/>
                <w:sz w:val="21"/>
              </w:rPr>
              <w:t>□（三）以本人贡献为主（排名前5）开发的装备、仪器设备、平台、系统通过了国家级第三方检测机构检测认证</w:t>
            </w:r>
          </w:p>
          <w:p w14:paraId="3CB4C75B">
            <w:pPr>
              <w:spacing w:before="20" w:after="20" w:line="276" w:lineRule="auto"/>
            </w:pPr>
            <w:r>
              <w:rPr>
                <w:rFonts w:ascii="宋体" w:hAnsi="宋体" w:eastAsia="宋体"/>
                <w:b w:val="0"/>
                <w:sz w:val="21"/>
              </w:rPr>
              <w:t>□（四）以本人贡献为主（排名前5）开发的新材料、新工艺、新技术的研发与应用</w:t>
            </w:r>
          </w:p>
          <w:p w14:paraId="5393A4C8">
            <w:pPr>
              <w:spacing w:before="20" w:after="20" w:line="276" w:lineRule="auto"/>
            </w:pPr>
            <w:r>
              <w:rPr>
                <w:rFonts w:ascii="宋体" w:hAnsi="宋体" w:eastAsia="宋体"/>
                <w:b w:val="0"/>
                <w:sz w:val="21"/>
              </w:rPr>
              <w:t>□（五）以本人贡献为主（排名前5）完成的、确属本领域关键的实践成果，经鉴定会鉴定一致认定达到国内同类技术先进水平</w:t>
            </w:r>
          </w:p>
        </w:tc>
      </w:tr>
      <w:tr w14:paraId="4B300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8788" w:type="dxa"/>
            <w:gridSpan w:val="2"/>
          </w:tcPr>
          <w:p w14:paraId="69C9C2B3">
            <w:pPr>
              <w:spacing w:before="40" w:after="40" w:line="276" w:lineRule="auto"/>
              <w:jc w:val="left"/>
            </w:pPr>
            <w:bookmarkStart w:id="0" w:name="_GoBack"/>
            <w:bookmarkEnd w:id="0"/>
            <w:r>
              <w:rPr>
                <w:rFonts w:ascii="黑体" w:hAnsi="黑体" w:eastAsia="黑体"/>
                <w:b/>
                <w:sz w:val="22"/>
              </w:rPr>
              <w:t>六、培育计划</w:t>
            </w:r>
          </w:p>
        </w:tc>
      </w:tr>
      <w:tr w14:paraId="758F1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2268" w:type="dxa"/>
          </w:tcPr>
          <w:p w14:paraId="77F5B1AD">
            <w:pPr>
              <w:spacing w:before="40" w:after="40" w:line="276" w:lineRule="auto"/>
              <w:jc w:val="center"/>
            </w:pPr>
            <w:r>
              <w:rPr>
                <w:rFonts w:ascii="宋体" w:hAnsi="宋体" w:eastAsia="宋体"/>
                <w:b/>
                <w:sz w:val="21"/>
              </w:rPr>
              <w:t>培育计划安排</w:t>
            </w:r>
          </w:p>
        </w:tc>
        <w:tc>
          <w:tcPr>
            <w:tcW w:w="6520" w:type="dxa"/>
          </w:tcPr>
          <w:p w14:paraId="69C84C95">
            <w:pPr>
              <w:spacing w:before="20" w:after="20" w:line="276" w:lineRule="auto"/>
            </w:pPr>
            <w:r>
              <w:rPr>
                <w:rFonts w:ascii="宋体" w:hAnsi="宋体" w:eastAsia="宋体"/>
                <w:b w:val="0"/>
                <w:sz w:val="21"/>
              </w:rPr>
              <w:t>（请按照以下完整流程安排培育计划，各环节应注明行业企业专家参与安排）</w:t>
            </w:r>
          </w:p>
          <w:p w14:paraId="52001A50">
            <w:pPr>
              <w:spacing w:before="20" w:after="20" w:line="276" w:lineRule="auto"/>
            </w:pPr>
            <w:r>
              <w:rPr>
                <w:rFonts w:ascii="宋体" w:hAnsi="宋体" w:eastAsia="宋体"/>
                <w:b w:val="0"/>
                <w:sz w:val="21"/>
              </w:rPr>
              <w:t>1. 可行性论证（时间：              ）：</w:t>
            </w:r>
          </w:p>
          <w:p w14:paraId="5AACBCD8">
            <w:pPr>
              <w:spacing w:before="20" w:after="20" w:line="276" w:lineRule="auto"/>
            </w:pPr>
            <w:r>
              <w:rPr>
                <w:rFonts w:ascii="宋体" w:hAnsi="宋体" w:eastAsia="宋体"/>
                <w:b w:val="0"/>
                <w:sz w:val="21"/>
              </w:rPr>
              <w:t xml:space="preserve">   行业企业专家参与安排：</w:t>
            </w:r>
          </w:p>
          <w:p w14:paraId="390E0C2E">
            <w:pPr>
              <w:spacing w:before="20" w:after="20" w:line="276" w:lineRule="auto"/>
            </w:pPr>
            <w:r>
              <w:rPr>
                <w:rFonts w:ascii="宋体" w:hAnsi="宋体" w:eastAsia="宋体"/>
                <w:b w:val="0"/>
                <w:sz w:val="21"/>
              </w:rPr>
              <w:t>2. 实践成果实施（时间：              ）：</w:t>
            </w:r>
          </w:p>
          <w:p w14:paraId="0866091B">
            <w:pPr>
              <w:spacing w:before="20" w:after="20" w:line="276" w:lineRule="auto"/>
            </w:pPr>
            <w:r>
              <w:rPr>
                <w:rFonts w:ascii="宋体" w:hAnsi="宋体" w:eastAsia="宋体"/>
                <w:b w:val="0"/>
                <w:sz w:val="21"/>
              </w:rPr>
              <w:t xml:space="preserve">   行业企业专家参与安排：</w:t>
            </w:r>
          </w:p>
          <w:p w14:paraId="1390FC26">
            <w:pPr>
              <w:spacing w:before="20" w:after="20" w:line="276" w:lineRule="auto"/>
            </w:pPr>
            <w:r>
              <w:rPr>
                <w:rFonts w:ascii="宋体" w:hAnsi="宋体" w:eastAsia="宋体"/>
                <w:b w:val="0"/>
                <w:sz w:val="21"/>
              </w:rPr>
              <w:t>3. 实践成果总结报告撰写（时间：              ）：</w:t>
            </w:r>
          </w:p>
          <w:p w14:paraId="37BB658F">
            <w:pPr>
              <w:spacing w:before="20" w:after="20" w:line="276" w:lineRule="auto"/>
            </w:pPr>
            <w:r>
              <w:rPr>
                <w:rFonts w:ascii="宋体" w:hAnsi="宋体" w:eastAsia="宋体"/>
                <w:b w:val="0"/>
                <w:sz w:val="21"/>
              </w:rPr>
              <w:t xml:space="preserve">   行业企业专家参与安排：</w:t>
            </w:r>
          </w:p>
          <w:p w14:paraId="4A7E6587">
            <w:pPr>
              <w:spacing w:before="20" w:after="20" w:line="276" w:lineRule="auto"/>
            </w:pPr>
            <w:r>
              <w:rPr>
                <w:rFonts w:ascii="宋体" w:hAnsi="宋体" w:eastAsia="宋体"/>
                <w:b w:val="0"/>
                <w:sz w:val="21"/>
              </w:rPr>
              <w:t>4. 实践成果展示与鉴定或评审（时间：              ）：</w:t>
            </w:r>
          </w:p>
          <w:p w14:paraId="4C43AC32">
            <w:pPr>
              <w:spacing w:before="20" w:after="20" w:line="276" w:lineRule="auto"/>
            </w:pPr>
            <w:r>
              <w:rPr>
                <w:rFonts w:ascii="宋体" w:hAnsi="宋体" w:eastAsia="宋体"/>
                <w:b w:val="0"/>
                <w:sz w:val="21"/>
              </w:rPr>
              <w:t xml:space="preserve">   行业企业专家参与安排：</w:t>
            </w:r>
          </w:p>
          <w:p w14:paraId="4DFC0C08">
            <w:pPr>
              <w:spacing w:before="20" w:after="20" w:line="276" w:lineRule="auto"/>
            </w:pPr>
            <w:r>
              <w:rPr>
                <w:rFonts w:ascii="宋体" w:hAnsi="宋体" w:eastAsia="宋体"/>
                <w:b w:val="0"/>
                <w:sz w:val="21"/>
              </w:rPr>
              <w:t>5. 实践成果答辩（时间：              ）：</w:t>
            </w:r>
          </w:p>
          <w:p w14:paraId="528E55C6">
            <w:pPr>
              <w:spacing w:before="20" w:after="20" w:line="276" w:lineRule="auto"/>
            </w:pPr>
            <w:r>
              <w:rPr>
                <w:rFonts w:ascii="宋体" w:hAnsi="宋体" w:eastAsia="宋体"/>
                <w:b w:val="0"/>
                <w:sz w:val="21"/>
              </w:rPr>
              <w:t xml:space="preserve">   行业企业专家参与安排：</w:t>
            </w:r>
          </w:p>
        </w:tc>
      </w:tr>
      <w:tr w14:paraId="0CEC6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8788" w:type="dxa"/>
            <w:gridSpan w:val="2"/>
          </w:tcPr>
          <w:p w14:paraId="2D32890B">
            <w:pPr>
              <w:spacing w:before="40" w:after="40" w:line="276" w:lineRule="auto"/>
              <w:jc w:val="left"/>
            </w:pPr>
            <w:r>
              <w:rPr>
                <w:rFonts w:ascii="黑体" w:hAnsi="黑体" w:eastAsia="黑体"/>
                <w:b/>
                <w:sz w:val="22"/>
              </w:rPr>
              <w:t>七、预期成果与佐证材料</w:t>
            </w:r>
          </w:p>
        </w:tc>
      </w:tr>
      <w:tr w14:paraId="43851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2268" w:type="dxa"/>
          </w:tcPr>
          <w:p w14:paraId="493F291C">
            <w:pPr>
              <w:spacing w:before="40" w:after="40" w:line="276" w:lineRule="auto"/>
              <w:jc w:val="center"/>
            </w:pPr>
            <w:r>
              <w:rPr>
                <w:rFonts w:ascii="宋体" w:hAnsi="宋体" w:eastAsia="宋体"/>
                <w:b/>
                <w:sz w:val="21"/>
              </w:rPr>
              <w:t>预期成果形式</w:t>
            </w:r>
          </w:p>
        </w:tc>
        <w:tc>
          <w:tcPr>
            <w:tcW w:w="6520" w:type="dxa"/>
          </w:tcPr>
          <w:p w14:paraId="6B6228E7">
            <w:pPr>
              <w:spacing w:before="40" w:after="40" w:line="276" w:lineRule="auto"/>
              <w:jc w:val="left"/>
            </w:pPr>
            <w:r>
              <w:rPr>
                <w:rFonts w:ascii="宋体" w:hAnsi="宋体" w:eastAsia="宋体"/>
                <w:b w:val="0"/>
                <w:sz w:val="21"/>
              </w:rPr>
              <w:t>（请说明预期成果的可展示实体形式及实践成果总结报告书面形式）</w:t>
            </w:r>
            <w:r>
              <w:rPr>
                <w:rFonts w:ascii="宋体" w:hAnsi="宋体" w:eastAsia="宋体"/>
                <w:b w:val="0"/>
                <w:sz w:val="21"/>
              </w:rPr>
              <w:br w:type="textWrapping"/>
            </w:r>
            <w:r>
              <w:rPr>
                <w:rFonts w:ascii="宋体" w:hAnsi="宋体" w:eastAsia="宋体"/>
                <w:b w:val="0"/>
                <w:sz w:val="21"/>
              </w:rPr>
              <w:t>通过实践成果申请学位，应包括可展示实体形式和实践成果总结报告书面形式。</w:t>
            </w:r>
          </w:p>
        </w:tc>
      </w:tr>
      <w:tr w14:paraId="678B7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2268" w:type="dxa"/>
          </w:tcPr>
          <w:p w14:paraId="010AEC02">
            <w:pPr>
              <w:spacing w:before="40" w:after="40" w:line="276" w:lineRule="auto"/>
              <w:jc w:val="center"/>
            </w:pPr>
            <w:r>
              <w:rPr>
                <w:rFonts w:ascii="宋体" w:hAnsi="宋体" w:eastAsia="宋体"/>
                <w:b/>
                <w:sz w:val="21"/>
              </w:rPr>
              <w:t>拟提交的佐证</w:t>
            </w:r>
            <w:r>
              <w:rPr>
                <w:rFonts w:ascii="宋体" w:hAnsi="宋体" w:eastAsia="宋体"/>
                <w:b/>
                <w:sz w:val="21"/>
              </w:rPr>
              <w:br w:type="textWrapping"/>
            </w:r>
            <w:r>
              <w:rPr>
                <w:rFonts w:ascii="宋体" w:hAnsi="宋体" w:eastAsia="宋体"/>
                <w:b/>
                <w:sz w:val="21"/>
              </w:rPr>
              <w:t>材料清单</w:t>
            </w:r>
          </w:p>
        </w:tc>
        <w:tc>
          <w:tcPr>
            <w:tcW w:w="6520" w:type="dxa"/>
          </w:tcPr>
          <w:p w14:paraId="3E60DBA6">
            <w:pPr>
              <w:spacing w:before="20" w:after="20" w:line="276" w:lineRule="auto"/>
            </w:pPr>
            <w:r>
              <w:rPr>
                <w:rFonts w:ascii="宋体" w:hAnsi="宋体" w:eastAsia="宋体"/>
                <w:b w:val="0"/>
                <w:sz w:val="21"/>
              </w:rPr>
              <w:t>（请列出拟提交的佐证材料）</w:t>
            </w:r>
          </w:p>
          <w:p w14:paraId="4D39265C">
            <w:pPr>
              <w:spacing w:before="20" w:after="20" w:line="276" w:lineRule="auto"/>
            </w:pPr>
            <w:r>
              <w:rPr>
                <w:rFonts w:ascii="宋体" w:hAnsi="宋体" w:eastAsia="宋体"/>
                <w:b w:val="0"/>
                <w:sz w:val="21"/>
              </w:rPr>
              <w:t>□ 成果原件    □ 检测报告    □ 应用证明    □ 获奖证书</w:t>
            </w:r>
          </w:p>
          <w:p w14:paraId="177ABF64">
            <w:pPr>
              <w:spacing w:before="20" w:after="20" w:line="276" w:lineRule="auto"/>
            </w:pPr>
            <w:r>
              <w:rPr>
                <w:rFonts w:ascii="宋体" w:hAnsi="宋体" w:eastAsia="宋体"/>
                <w:b w:val="0"/>
                <w:sz w:val="21"/>
              </w:rPr>
              <w:t>□ 专利证书    □ 标准文本    □ 转让合同    □ 其他：</w:t>
            </w:r>
          </w:p>
        </w:tc>
      </w:tr>
      <w:tr w14:paraId="58B0A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8788" w:type="dxa"/>
            <w:gridSpan w:val="2"/>
          </w:tcPr>
          <w:p w14:paraId="6DFD8D44">
            <w:pPr>
              <w:spacing w:before="40" w:after="40" w:line="276" w:lineRule="auto"/>
              <w:jc w:val="left"/>
            </w:pPr>
            <w:r>
              <w:rPr>
                <w:rFonts w:ascii="黑体" w:hAnsi="黑体" w:eastAsia="黑体"/>
                <w:b/>
                <w:sz w:val="22"/>
              </w:rPr>
              <w:t>八、声明与承诺</w:t>
            </w:r>
          </w:p>
        </w:tc>
      </w:tr>
      <w:tr w14:paraId="3CA12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2268" w:type="dxa"/>
          </w:tcPr>
          <w:p w14:paraId="0543D9BC">
            <w:pPr>
              <w:spacing w:before="40" w:after="40" w:line="276" w:lineRule="auto"/>
              <w:jc w:val="center"/>
            </w:pPr>
            <w:r>
              <w:rPr>
                <w:rFonts w:ascii="宋体" w:hAnsi="宋体" w:eastAsia="宋体"/>
                <w:b/>
                <w:sz w:val="21"/>
              </w:rPr>
              <w:t>（一）学分修读</w:t>
            </w:r>
            <w:r>
              <w:rPr>
                <w:rFonts w:ascii="宋体" w:hAnsi="宋体" w:eastAsia="宋体"/>
                <w:b/>
                <w:sz w:val="21"/>
              </w:rPr>
              <w:br w:type="textWrapping"/>
            </w:r>
            <w:r>
              <w:rPr>
                <w:rFonts w:ascii="宋体" w:hAnsi="宋体" w:eastAsia="宋体"/>
                <w:b/>
                <w:sz w:val="21"/>
              </w:rPr>
              <w:t>确认声明</w:t>
            </w:r>
          </w:p>
        </w:tc>
        <w:tc>
          <w:tcPr>
            <w:tcW w:w="6520" w:type="dxa"/>
          </w:tcPr>
          <w:p w14:paraId="51E50323">
            <w:pPr>
              <w:spacing w:before="40" w:after="40" w:line="276" w:lineRule="auto"/>
              <w:jc w:val="left"/>
            </w:pPr>
            <w:r>
              <w:rPr>
                <w:rFonts w:ascii="宋体" w:hAnsi="宋体" w:eastAsia="宋体"/>
                <w:b w:val="0"/>
                <w:sz w:val="21"/>
              </w:rPr>
              <w:t>本人确认拟指导学生已修完个人培养计划全部课程且成绩合格，达到规定的总学分及其它有关要求，具备以实践成果申请学位的资格。</w:t>
            </w:r>
          </w:p>
        </w:tc>
      </w:tr>
      <w:tr w14:paraId="6A5A1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2268" w:type="dxa"/>
          </w:tcPr>
          <w:p w14:paraId="788C626E">
            <w:pPr>
              <w:spacing w:before="40" w:after="40" w:line="276" w:lineRule="auto"/>
              <w:jc w:val="center"/>
            </w:pPr>
            <w:r>
              <w:rPr>
                <w:rFonts w:ascii="宋体" w:hAnsi="宋体" w:eastAsia="宋体"/>
                <w:b/>
                <w:sz w:val="21"/>
              </w:rPr>
              <w:t>（二）独创性</w:t>
            </w:r>
            <w:r>
              <w:rPr>
                <w:rFonts w:ascii="宋体" w:hAnsi="宋体" w:eastAsia="宋体"/>
                <w:b/>
                <w:sz w:val="21"/>
              </w:rPr>
              <w:br w:type="textWrapping"/>
            </w:r>
            <w:r>
              <w:rPr>
                <w:rFonts w:ascii="宋体" w:hAnsi="宋体" w:eastAsia="宋体"/>
                <w:b/>
                <w:sz w:val="21"/>
              </w:rPr>
              <w:t>声明</w:t>
            </w:r>
          </w:p>
        </w:tc>
        <w:tc>
          <w:tcPr>
            <w:tcW w:w="6520" w:type="dxa"/>
          </w:tcPr>
          <w:p w14:paraId="41251132">
            <w:pPr>
              <w:spacing w:before="40" w:after="40" w:line="276" w:lineRule="auto"/>
              <w:jc w:val="left"/>
            </w:pPr>
            <w:r>
              <w:rPr>
                <w:rFonts w:ascii="宋体" w:hAnsi="宋体" w:eastAsia="宋体"/>
                <w:b w:val="0"/>
                <w:sz w:val="21"/>
              </w:rPr>
              <w:t>本人承诺：本项目成果主要是学位申请人在导师（组）指导下独立完成或作为骨干成员完成的主要内容并取得的成果，科学严谨，恪守工程伦理和规范；若涉及团队工作，将注明属于团队的成果，并明确个人在项目中的角色、职责及独立完成的内容；实践成果符合相关保密规定，知识产权归属清楚，无知识产权纠纷。</w:t>
            </w:r>
          </w:p>
        </w:tc>
      </w:tr>
      <w:tr w14:paraId="28D12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2268" w:type="dxa"/>
          </w:tcPr>
          <w:p w14:paraId="5E66C189">
            <w:pPr>
              <w:spacing w:before="40" w:after="40" w:line="276" w:lineRule="auto"/>
              <w:jc w:val="center"/>
            </w:pPr>
            <w:r>
              <w:rPr>
                <w:rFonts w:ascii="宋体" w:hAnsi="宋体" w:eastAsia="宋体"/>
                <w:b/>
                <w:sz w:val="21"/>
              </w:rPr>
              <w:t>（三）成果唯一</w:t>
            </w:r>
            <w:r>
              <w:rPr>
                <w:rFonts w:ascii="宋体" w:hAnsi="宋体" w:eastAsia="宋体"/>
                <w:b/>
                <w:sz w:val="21"/>
              </w:rPr>
              <w:br w:type="textWrapping"/>
            </w:r>
            <w:r>
              <w:rPr>
                <w:rFonts w:ascii="宋体" w:hAnsi="宋体" w:eastAsia="宋体"/>
                <w:b/>
                <w:sz w:val="21"/>
              </w:rPr>
              <w:t>性声明</w:t>
            </w:r>
          </w:p>
        </w:tc>
        <w:tc>
          <w:tcPr>
            <w:tcW w:w="6520" w:type="dxa"/>
          </w:tcPr>
          <w:p w14:paraId="2AB80DE3">
            <w:pPr>
              <w:spacing w:before="40" w:after="40" w:line="276" w:lineRule="auto"/>
              <w:jc w:val="left"/>
            </w:pPr>
            <w:r>
              <w:rPr>
                <w:rFonts w:ascii="宋体" w:hAnsi="宋体" w:eastAsia="宋体"/>
                <w:b w:val="0"/>
                <w:sz w:val="21"/>
              </w:rPr>
              <w:t>本人承诺：本项目成果仅限使用1次，不得重复用于学位申请。</w:t>
            </w:r>
          </w:p>
        </w:tc>
      </w:tr>
      <w:tr w14:paraId="68167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8788" w:type="dxa"/>
            <w:gridSpan w:val="2"/>
          </w:tcPr>
          <w:p w14:paraId="0B941248">
            <w:pPr>
              <w:spacing w:before="40" w:after="40" w:line="276" w:lineRule="auto"/>
              <w:jc w:val="left"/>
            </w:pPr>
            <w:r>
              <w:rPr>
                <w:rFonts w:ascii="黑体" w:hAnsi="黑体" w:eastAsia="黑体"/>
                <w:b/>
                <w:sz w:val="22"/>
              </w:rPr>
              <w:t>九、意见与审批</w:t>
            </w:r>
          </w:p>
        </w:tc>
      </w:tr>
      <w:tr w14:paraId="5F404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jc w:val="center"/>
        </w:trPr>
        <w:tc>
          <w:tcPr>
            <w:tcW w:w="2268" w:type="dxa"/>
          </w:tcPr>
          <w:p w14:paraId="00F25780">
            <w:pPr>
              <w:spacing w:before="40" w:after="40" w:line="276" w:lineRule="auto"/>
              <w:jc w:val="center"/>
            </w:pPr>
            <w:r>
              <w:rPr>
                <w:rFonts w:ascii="宋体" w:hAnsi="宋体" w:eastAsia="宋体"/>
                <w:b/>
                <w:sz w:val="21"/>
              </w:rPr>
              <w:t>校内导师意见</w:t>
            </w:r>
          </w:p>
        </w:tc>
        <w:tc>
          <w:tcPr>
            <w:tcW w:w="6520" w:type="dxa"/>
          </w:tcPr>
          <w:p w14:paraId="7336EF64">
            <w:pPr>
              <w:spacing w:before="40" w:after="40" w:line="276" w:lineRule="auto"/>
              <w:jc w:val="left"/>
            </w:pPr>
            <w:r>
              <w:rPr>
                <w:rFonts w:ascii="宋体" w:hAnsi="宋体" w:eastAsia="宋体"/>
                <w:b w:val="0"/>
                <w:sz w:val="21"/>
              </w:rPr>
              <w:br w:type="textWrapping"/>
            </w:r>
            <w:r>
              <w:rPr>
                <w:rFonts w:ascii="宋体" w:hAnsi="宋体" w:eastAsia="宋体"/>
                <w:b w:val="0"/>
                <w:sz w:val="21"/>
              </w:rPr>
              <w:br w:type="textWrapping"/>
            </w:r>
            <w:r>
              <w:rPr>
                <w:rFonts w:ascii="宋体" w:hAnsi="宋体" w:eastAsia="宋体"/>
                <w:b w:val="0"/>
                <w:sz w:val="21"/>
              </w:rPr>
              <w:t>签名：                    日期：      年    月    日</w:t>
            </w:r>
          </w:p>
        </w:tc>
      </w:tr>
      <w:tr w14:paraId="106E1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jc w:val="center"/>
        </w:trPr>
        <w:tc>
          <w:tcPr>
            <w:tcW w:w="2268" w:type="dxa"/>
          </w:tcPr>
          <w:p w14:paraId="613985DF">
            <w:pPr>
              <w:spacing w:before="40" w:after="40" w:line="276" w:lineRule="auto"/>
              <w:jc w:val="center"/>
            </w:pPr>
            <w:r>
              <w:rPr>
                <w:rFonts w:ascii="宋体" w:hAnsi="宋体" w:eastAsia="宋体"/>
                <w:b/>
                <w:sz w:val="21"/>
              </w:rPr>
              <w:t>企业导师意见</w:t>
            </w:r>
          </w:p>
        </w:tc>
        <w:tc>
          <w:tcPr>
            <w:tcW w:w="6520" w:type="dxa"/>
          </w:tcPr>
          <w:p w14:paraId="1CA8DF84">
            <w:pPr>
              <w:spacing w:before="40" w:after="40" w:line="276" w:lineRule="auto"/>
              <w:jc w:val="left"/>
            </w:pPr>
            <w:r>
              <w:rPr>
                <w:rFonts w:ascii="宋体" w:hAnsi="宋体" w:eastAsia="宋体"/>
                <w:b w:val="0"/>
                <w:sz w:val="21"/>
              </w:rPr>
              <w:br w:type="textWrapping"/>
            </w:r>
            <w:r>
              <w:rPr>
                <w:rFonts w:ascii="宋体" w:hAnsi="宋体" w:eastAsia="宋体"/>
                <w:b w:val="0"/>
                <w:sz w:val="21"/>
              </w:rPr>
              <w:br w:type="textWrapping"/>
            </w:r>
            <w:r>
              <w:rPr>
                <w:rFonts w:ascii="宋体" w:hAnsi="宋体" w:eastAsia="宋体"/>
                <w:b w:val="0"/>
                <w:sz w:val="21"/>
              </w:rPr>
              <w:t>签名：                    日期：      年    月    日</w:t>
            </w:r>
          </w:p>
        </w:tc>
      </w:tr>
      <w:tr w14:paraId="6512B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jc w:val="center"/>
        </w:trPr>
        <w:tc>
          <w:tcPr>
            <w:tcW w:w="2268" w:type="dxa"/>
          </w:tcPr>
          <w:p w14:paraId="41D08B52">
            <w:pPr>
              <w:spacing w:before="40" w:after="40" w:line="276" w:lineRule="auto"/>
              <w:jc w:val="center"/>
            </w:pPr>
            <w:r>
              <w:rPr>
                <w:rFonts w:ascii="宋体" w:hAnsi="宋体" w:eastAsia="宋体"/>
                <w:b/>
                <w:sz w:val="21"/>
              </w:rPr>
              <w:t>学院分管领导</w:t>
            </w:r>
            <w:r>
              <w:rPr>
                <w:rFonts w:ascii="宋体" w:hAnsi="宋体" w:eastAsia="宋体"/>
                <w:b/>
                <w:sz w:val="21"/>
              </w:rPr>
              <w:br w:type="textWrapping"/>
            </w:r>
            <w:r>
              <w:rPr>
                <w:rFonts w:ascii="宋体" w:hAnsi="宋体" w:eastAsia="宋体"/>
                <w:b/>
                <w:sz w:val="21"/>
              </w:rPr>
              <w:t>意见</w:t>
            </w:r>
          </w:p>
        </w:tc>
        <w:tc>
          <w:tcPr>
            <w:tcW w:w="6520" w:type="dxa"/>
          </w:tcPr>
          <w:p w14:paraId="164476A6">
            <w:pPr>
              <w:spacing w:before="40" w:after="40" w:line="276" w:lineRule="auto"/>
              <w:jc w:val="left"/>
            </w:pPr>
            <w:r>
              <w:rPr>
                <w:rFonts w:ascii="宋体" w:hAnsi="宋体" w:eastAsia="宋体"/>
                <w:b w:val="0"/>
                <w:sz w:val="21"/>
              </w:rPr>
              <w:br w:type="textWrapping"/>
            </w:r>
            <w:r>
              <w:rPr>
                <w:rFonts w:ascii="宋体" w:hAnsi="宋体" w:eastAsia="宋体"/>
                <w:b w:val="0"/>
                <w:sz w:val="21"/>
              </w:rPr>
              <w:br w:type="textWrapping"/>
            </w:r>
            <w:r>
              <w:rPr>
                <w:rFonts w:ascii="宋体" w:hAnsi="宋体" w:eastAsia="宋体"/>
                <w:b w:val="0"/>
                <w:sz w:val="21"/>
              </w:rPr>
              <w:t>签名：                    日期：      年    月    日</w:t>
            </w:r>
          </w:p>
        </w:tc>
      </w:tr>
    </w:tbl>
    <w:p w14:paraId="7F61863E"/>
    <w:sectPr>
      <w:pgSz w:w="11906" w:h="16838"/>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panose1 w:val="02060409020205020404"/>
    <w:charset w:val="00"/>
    <w:family w:val="auto"/>
    <w:pitch w:val="default"/>
    <w:sig w:usb0="00000007" w:usb1="00000000" w:usb2="00000000" w:usb3="00000000" w:csb0="00000093"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34280414"/>
    <w:rsid w:val="631916C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qFormat="1" w:unhideWhenUsed="0" w:uiPriority="64" w:semiHidden="0" w:name="Medium Shading 2"/>
    <w:lsdException w:unhideWhenUsed="0" w:uiPriority="65" w:semiHidden="0" w:name="Medium List 1"/>
    <w:lsdException w:qFormat="1" w:unhideWhenUsed="0" w:uiPriority="66" w:semiHidden="0" w:name="Medium List 2"/>
    <w:lsdException w:qFormat="1"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qFormat="1"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qFormat="1"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qFormat="1" w:unhideWhenUsed="0" w:uiPriority="64" w:semiHidden="0" w:name="Medium Shading 2 Accent 4"/>
    <w:lsdException w:unhideWhenUsed="0" w:uiPriority="65" w:semiHidden="0" w:name="Medium List 1 Accent 4"/>
    <w:lsdException w:qFormat="1"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unhideWhenUsed="0" w:uiPriority="66" w:semiHidden="0" w:name="Medium List 2 Accent 5"/>
    <w:lsdException w:qFormat="1"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1400</Words>
  <Characters>1435</Characters>
  <Lines>0</Lines>
  <Paragraphs>0</Paragraphs>
  <TotalTime>4</TotalTime>
  <ScaleCrop>false</ScaleCrop>
  <LinksUpToDate>false</LinksUpToDate>
  <CharactersWithSpaces>1697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涂扬霓</cp:lastModifiedBy>
  <dcterms:modified xsi:type="dcterms:W3CDTF">2026-10-29T03:33:44Z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eyJoZGlkIjoiNTc4YjQ2OWVhNjcwMmVhN2ZlMWU2ZjJlMjk0ODJiNjMiLCJ1c2VySWQiOiIxNTY4MjkyMjk4In0=</vt:lpwstr>
  </property>
  <property fmtid="{D5CDD505-2E9C-101B-9397-08002B2CF9AE}" pid="3" name="KSOProductBuildVer">
    <vt:lpwstr>2052-12.1.0.28043</vt:lpwstr>
  </property>
  <property fmtid="{D5CDD505-2E9C-101B-9397-08002B2CF9AE}" pid="4" name="ICV">
    <vt:lpwstr>670F9C487EC644798C83C0C198112E33_12</vt:lpwstr>
  </property>
</Properties>
</file>